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19C9" w:rsidRPr="00E65479" w:rsidRDefault="000B1F80" w:rsidP="007817F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E65479">
        <w:rPr>
          <w:rFonts w:ascii="Times New Roman" w:hAnsi="Times New Roman"/>
          <w:b/>
          <w:sz w:val="28"/>
          <w:szCs w:val="28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595B53" w:rsidRDefault="00595B53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  <w:r w:rsidRPr="00E65479">
        <w:rPr>
          <w:rFonts w:ascii="Times New Roman" w:hAnsi="Times New Roman"/>
          <w:sz w:val="28"/>
          <w:szCs w:val="28"/>
        </w:rPr>
        <w:t>(відповідно до пункту 4</w:t>
      </w:r>
      <w:r w:rsidRPr="00E65479">
        <w:rPr>
          <w:rFonts w:ascii="Times New Roman" w:hAnsi="Times New Roman"/>
          <w:sz w:val="28"/>
          <w:szCs w:val="28"/>
          <w:vertAlign w:val="superscript"/>
        </w:rPr>
        <w:t xml:space="preserve">1 </w:t>
      </w:r>
      <w:r w:rsidRPr="00E65479">
        <w:rPr>
          <w:rFonts w:ascii="Times New Roman" w:hAnsi="Times New Roman"/>
          <w:sz w:val="28"/>
          <w:szCs w:val="28"/>
        </w:rPr>
        <w:t>постанови КМУ від 11.10.2016 №</w:t>
      </w:r>
      <w:r w:rsidR="00653CE2" w:rsidRPr="00E65479">
        <w:rPr>
          <w:rFonts w:ascii="Times New Roman" w:hAnsi="Times New Roman"/>
          <w:sz w:val="28"/>
          <w:szCs w:val="28"/>
        </w:rPr>
        <w:t> </w:t>
      </w:r>
      <w:r w:rsidRPr="00E65479">
        <w:rPr>
          <w:rFonts w:ascii="Times New Roman" w:hAnsi="Times New Roman"/>
          <w:sz w:val="28"/>
          <w:szCs w:val="28"/>
        </w:rPr>
        <w:t>710 «Про ефективне використання державних коштів» (зі змінами)</w:t>
      </w:r>
    </w:p>
    <w:p w:rsidR="00E65479" w:rsidRPr="00E65479" w:rsidRDefault="00E65479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</w:p>
    <w:p w:rsidR="000B1F80" w:rsidRDefault="00E65479" w:rsidP="00E65479">
      <w:pPr>
        <w:tabs>
          <w:tab w:val="left" w:pos="851"/>
        </w:tabs>
        <w:spacing w:after="12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Найменування, місцезнаходження та ідентифікаційний код замовника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Єдиному державному реєстрі юридичних осіб, фізичних осіб-підприємців та громадських формувань, його категорія: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Департамент освіти Харківської міської ради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; вул.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 Сумська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6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м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 Харків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61002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код за ЄДРПОУ –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22704183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категорія замовника – орган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місцевого самоврядування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65479" w:rsidRDefault="00E65479" w:rsidP="00E65479">
      <w:pPr>
        <w:tabs>
          <w:tab w:val="left" w:pos="851"/>
        </w:tabs>
        <w:spacing w:after="120" w:line="240" w:lineRule="auto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B95FD5" w:rsidRPr="00B95FD5" w:rsidRDefault="00E65479" w:rsidP="00E65479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2. </w:t>
      </w:r>
      <w:r w:rsidR="00653CE2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</w:t>
      </w:r>
      <w:r w:rsidR="00653CE2" w:rsidRPr="00B95FD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наявності): </w:t>
      </w:r>
      <w:r w:rsidR="00653CE2" w:rsidRPr="00B95FD5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B95FD5" w:rsidRPr="00B95FD5">
        <w:rPr>
          <w:rFonts w:ascii="Times New Roman" w:eastAsia="Times New Roman" w:hAnsi="Times New Roman"/>
          <w:sz w:val="28"/>
          <w:szCs w:val="28"/>
          <w:lang w:eastAsia="ru-RU"/>
        </w:rPr>
        <w:t xml:space="preserve">Ноутбуки </w:t>
      </w:r>
      <w:r w:rsidR="008B3198" w:rsidRPr="00B95FD5">
        <w:rPr>
          <w:rFonts w:ascii="Times New Roman" w:eastAsia="Times New Roman" w:hAnsi="Times New Roman"/>
          <w:sz w:val="28"/>
          <w:szCs w:val="28"/>
          <w:lang w:eastAsia="ru-RU"/>
        </w:rPr>
        <w:t xml:space="preserve"> відповідно до коду ДК 021:2015 </w:t>
      </w:r>
      <w:r w:rsidR="00B95FD5" w:rsidRPr="00B95FD5">
        <w:rPr>
          <w:rFonts w:ascii="Times New Roman" w:hAnsi="Times New Roman"/>
          <w:color w:val="000000"/>
          <w:sz w:val="28"/>
          <w:szCs w:val="28"/>
        </w:rPr>
        <w:t>30210000-4 Машини для обробки даних (апаратна частина)».</w:t>
      </w:r>
    </w:p>
    <w:p w:rsidR="009F610E" w:rsidRPr="00E65479" w:rsidRDefault="009F610E" w:rsidP="00653CE2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B1F80" w:rsidRPr="00921BDD" w:rsidRDefault="00E65479" w:rsidP="00E65479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3. 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Ідентифікатор закупівлі: </w:t>
      </w:r>
      <w:r w:rsidR="00BF472D" w:rsidRPr="00921BDD">
        <w:rPr>
          <w:rFonts w:ascii="Times New Roman" w:eastAsia="Times New Roman" w:hAnsi="Times New Roman"/>
          <w:sz w:val="28"/>
          <w:szCs w:val="28"/>
          <w:lang w:eastAsia="ru-RU"/>
        </w:rPr>
        <w:t>UA-2022-02-16-004842-b</w:t>
      </w:r>
      <w:r w:rsidR="008B3198" w:rsidRPr="00921BDD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921BDD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B12373" w:rsidRPr="00921BDD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1BDD">
        <w:rPr>
          <w:rFonts w:ascii="Times New Roman" w:eastAsia="Times New Roman" w:hAnsi="Times New Roman"/>
          <w:b/>
          <w:sz w:val="28"/>
          <w:szCs w:val="28"/>
          <w:lang w:eastAsia="ru-RU"/>
        </w:rPr>
        <w:t>4. </w:t>
      </w:r>
      <w:r w:rsidR="00595B53" w:rsidRPr="00921BDD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 технічних та якісних характеристик предмета закупівлі:</w:t>
      </w:r>
      <w:r w:rsidR="00330E37" w:rsidRPr="00921BDD">
        <w:rPr>
          <w:rFonts w:ascii="Times New Roman" w:hAnsi="Times New Roman"/>
          <w:sz w:val="28"/>
          <w:szCs w:val="28"/>
        </w:rPr>
        <w:t xml:space="preserve"> </w:t>
      </w:r>
      <w:r w:rsidR="00BC6322" w:rsidRPr="00921BDD">
        <w:rPr>
          <w:rFonts w:ascii="Times New Roman" w:hAnsi="Times New Roman"/>
          <w:sz w:val="28"/>
          <w:szCs w:val="28"/>
        </w:rPr>
        <w:t xml:space="preserve">закупівля </w:t>
      </w:r>
      <w:r w:rsidR="00653CE2" w:rsidRPr="00921BDD">
        <w:rPr>
          <w:rFonts w:ascii="Times New Roman" w:hAnsi="Times New Roman"/>
          <w:sz w:val="28"/>
          <w:szCs w:val="28"/>
        </w:rPr>
        <w:t>товару</w:t>
      </w:r>
      <w:r w:rsidR="00BC6322" w:rsidRPr="00921BDD">
        <w:rPr>
          <w:rFonts w:ascii="Times New Roman" w:hAnsi="Times New Roman"/>
          <w:sz w:val="28"/>
          <w:szCs w:val="28"/>
        </w:rPr>
        <w:t xml:space="preserve"> здійснюється для забезпечення потреб </w:t>
      </w:r>
      <w:r w:rsidR="00B95FD5" w:rsidRPr="00921BDD">
        <w:rPr>
          <w:rFonts w:ascii="Times New Roman" w:hAnsi="Times New Roman"/>
          <w:sz w:val="28"/>
          <w:szCs w:val="28"/>
        </w:rPr>
        <w:t>Департаменту освіти Харківської міської ради</w:t>
      </w:r>
      <w:r w:rsidR="00653CE2" w:rsidRPr="00921BDD">
        <w:rPr>
          <w:rFonts w:ascii="Times New Roman" w:hAnsi="Times New Roman"/>
          <w:sz w:val="28"/>
          <w:szCs w:val="28"/>
        </w:rPr>
        <w:t xml:space="preserve">, </w:t>
      </w:r>
      <w:r w:rsidR="00BC0197" w:rsidRPr="00921BDD">
        <w:rPr>
          <w:rFonts w:ascii="Times New Roman" w:hAnsi="Times New Roman"/>
          <w:sz w:val="28"/>
          <w:szCs w:val="28"/>
        </w:rPr>
        <w:t xml:space="preserve">з урахуванням </w:t>
      </w:r>
      <w:r w:rsidR="007C380A" w:rsidRPr="00921BDD">
        <w:rPr>
          <w:rFonts w:ascii="Times New Roman" w:hAnsi="Times New Roman"/>
          <w:sz w:val="28"/>
          <w:szCs w:val="28"/>
        </w:rPr>
        <w:t xml:space="preserve">потреб замовника щодо технічних властивостей та вимог  законодавства України щодо якості аналогічних товарів. </w:t>
      </w:r>
    </w:p>
    <w:p w:rsidR="00083B42" w:rsidRPr="00921BDD" w:rsidRDefault="00083B42" w:rsidP="007817FA">
      <w:pPr>
        <w:pStyle w:val="a3"/>
        <w:tabs>
          <w:tab w:val="left" w:pos="851"/>
        </w:tabs>
        <w:spacing w:after="0" w:line="240" w:lineRule="auto"/>
        <w:ind w:left="0" w:firstLine="567"/>
        <w:contextualSpacing w:val="0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35765" w:rsidRPr="007A1D9A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21BDD">
        <w:rPr>
          <w:rFonts w:ascii="Times New Roman" w:eastAsia="Times New Roman" w:hAnsi="Times New Roman"/>
          <w:b/>
          <w:sz w:val="28"/>
          <w:szCs w:val="28"/>
          <w:lang w:eastAsia="ru-RU"/>
        </w:rPr>
        <w:t>5. </w:t>
      </w:r>
      <w:r w:rsidR="00C819C9" w:rsidRPr="00921BD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Обґрунтування </w:t>
      </w:r>
      <w:r w:rsidR="00B12373" w:rsidRPr="00921BDD">
        <w:rPr>
          <w:rFonts w:ascii="Times New Roman" w:eastAsia="Times New Roman" w:hAnsi="Times New Roman"/>
          <w:b/>
          <w:sz w:val="28"/>
          <w:szCs w:val="28"/>
          <w:lang w:eastAsia="ru-RU"/>
        </w:rPr>
        <w:t>розміру бюджетного призначення</w:t>
      </w:r>
      <w:r w:rsidR="00E33FD8" w:rsidRPr="00921BDD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9F610E" w:rsidRPr="00921BD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F610E" w:rsidRPr="00921BDD">
        <w:rPr>
          <w:rFonts w:ascii="Times New Roman" w:eastAsia="Times New Roman" w:hAnsi="Times New Roman"/>
          <w:sz w:val="28"/>
          <w:szCs w:val="28"/>
          <w:lang w:eastAsia="ru-RU"/>
        </w:rPr>
        <w:t>розмір</w:t>
      </w:r>
      <w:bookmarkStart w:id="0" w:name="_GoBack"/>
      <w:bookmarkEnd w:id="0"/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бюджетного призначення</w:t>
      </w:r>
      <w:r w:rsidR="00772C36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визначений </w:t>
      </w:r>
      <w:r w:rsidR="00AC2949" w:rsidRPr="00E65479">
        <w:rPr>
          <w:rFonts w:ascii="Times New Roman" w:eastAsia="Times New Roman" w:hAnsi="Times New Roman"/>
          <w:sz w:val="28"/>
          <w:szCs w:val="28"/>
          <w:lang w:eastAsia="ru-RU"/>
        </w:rPr>
        <w:t>за результатами</w:t>
      </w:r>
      <w:r w:rsidR="006452BC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моніторингу цін на товари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6452BC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з аналогічними характеристиками на сайтах виробників таких товарів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6452BC" w:rsidRPr="00E65479">
        <w:rPr>
          <w:rFonts w:ascii="Times New Roman" w:eastAsia="Times New Roman" w:hAnsi="Times New Roman"/>
          <w:sz w:val="28"/>
          <w:szCs w:val="28"/>
          <w:lang w:eastAsia="ru-RU"/>
        </w:rPr>
        <w:t>та веб-сайтах з продажу відповідн</w:t>
      </w:r>
      <w:r w:rsidR="008B3198">
        <w:rPr>
          <w:rFonts w:ascii="Times New Roman" w:eastAsia="Times New Roman" w:hAnsi="Times New Roman"/>
          <w:sz w:val="28"/>
          <w:szCs w:val="28"/>
          <w:lang w:eastAsia="ru-RU"/>
        </w:rPr>
        <w:t>их</w:t>
      </w:r>
      <w:r w:rsidR="006452BC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B3198">
        <w:rPr>
          <w:rFonts w:ascii="Times New Roman" w:eastAsia="Times New Roman" w:hAnsi="Times New Roman"/>
          <w:sz w:val="28"/>
          <w:szCs w:val="28"/>
          <w:lang w:eastAsia="ru-RU"/>
        </w:rPr>
        <w:t>виробів</w:t>
      </w:r>
      <w:r w:rsidR="006452BC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через мережу Інтернет,</w:t>
      </w:r>
      <w:r w:rsidR="00AC2949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аналізу вартості ц</w:t>
      </w:r>
      <w:r w:rsidR="008B3198">
        <w:rPr>
          <w:rFonts w:ascii="Times New Roman" w:eastAsia="Times New Roman" w:hAnsi="Times New Roman"/>
          <w:sz w:val="28"/>
          <w:szCs w:val="28"/>
          <w:lang w:eastAsia="ru-RU"/>
        </w:rPr>
        <w:t>их</w:t>
      </w:r>
      <w:r w:rsidR="006452BC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товар</w:t>
      </w:r>
      <w:r w:rsidR="008B3198">
        <w:rPr>
          <w:rFonts w:ascii="Times New Roman" w:eastAsia="Times New Roman" w:hAnsi="Times New Roman"/>
          <w:sz w:val="28"/>
          <w:szCs w:val="28"/>
          <w:lang w:eastAsia="ru-RU"/>
        </w:rPr>
        <w:t>ів</w:t>
      </w:r>
      <w:r w:rsidR="00AC2949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452BC" w:rsidRPr="00E65479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AC2949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попередн</w:t>
      </w:r>
      <w:r w:rsidR="006452BC" w:rsidRPr="00E65479">
        <w:rPr>
          <w:rFonts w:ascii="Times New Roman" w:eastAsia="Times New Roman" w:hAnsi="Times New Roman"/>
          <w:sz w:val="28"/>
          <w:szCs w:val="28"/>
          <w:lang w:eastAsia="ru-RU"/>
        </w:rPr>
        <w:t>ьому</w:t>
      </w:r>
      <w:r w:rsidR="00AC2949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ро</w:t>
      </w:r>
      <w:r w:rsidR="006452BC" w:rsidRPr="00E65479">
        <w:rPr>
          <w:rFonts w:ascii="Times New Roman" w:eastAsia="Times New Roman" w:hAnsi="Times New Roman"/>
          <w:sz w:val="28"/>
          <w:szCs w:val="28"/>
          <w:lang w:eastAsia="ru-RU"/>
        </w:rPr>
        <w:t>ці</w:t>
      </w:r>
      <w:r w:rsidR="00AC2949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та тенденції її зростання орієнтовно </w:t>
      </w:r>
      <w:r w:rsidR="008B3198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="00AC2949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на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AC2949" w:rsidRPr="00E65479">
        <w:rPr>
          <w:rFonts w:ascii="Times New Roman" w:eastAsia="Times New Roman" w:hAnsi="Times New Roman"/>
          <w:sz w:val="28"/>
          <w:szCs w:val="28"/>
          <w:lang w:eastAsia="ru-RU"/>
        </w:rPr>
        <w:t>0%</w:t>
      </w:r>
      <w:r w:rsidR="006452BC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до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ошторису </w:t>
      </w:r>
      <w:r w:rsidR="00CB3434">
        <w:rPr>
          <w:rFonts w:ascii="Times New Roman" w:eastAsia="Times New Roman" w:hAnsi="Times New Roman"/>
          <w:sz w:val="28"/>
          <w:szCs w:val="28"/>
          <w:lang w:eastAsia="ru-RU"/>
        </w:rPr>
        <w:t xml:space="preserve">витрат </w:t>
      </w:r>
      <w:r w:rsidR="007A1D9A" w:rsidRPr="00DE64D9">
        <w:rPr>
          <w:rFonts w:ascii="Times New Roman" w:eastAsia="Times New Roman" w:hAnsi="Times New Roman"/>
          <w:sz w:val="28"/>
          <w:szCs w:val="28"/>
          <w:lang w:eastAsia="ru-RU"/>
        </w:rPr>
        <w:t>на 20</w:t>
      </w:r>
      <w:r w:rsidR="00DE64D9" w:rsidRPr="00DE64D9">
        <w:rPr>
          <w:rFonts w:ascii="Times New Roman" w:eastAsia="Times New Roman" w:hAnsi="Times New Roman"/>
          <w:sz w:val="28"/>
          <w:szCs w:val="28"/>
          <w:lang w:eastAsia="ru-RU"/>
        </w:rPr>
        <w:t>23</w:t>
      </w:r>
      <w:r w:rsidR="007A1D9A" w:rsidRPr="00DE64D9">
        <w:rPr>
          <w:rFonts w:ascii="Times New Roman" w:eastAsia="Times New Roman" w:hAnsi="Times New Roman"/>
          <w:sz w:val="28"/>
          <w:szCs w:val="28"/>
          <w:lang w:eastAsia="ru-RU"/>
        </w:rPr>
        <w:t xml:space="preserve"> р</w:t>
      </w:r>
      <w:r w:rsidR="00DE64D9" w:rsidRPr="00DE64D9">
        <w:rPr>
          <w:rFonts w:ascii="Times New Roman" w:eastAsia="Times New Roman" w:hAnsi="Times New Roman"/>
          <w:sz w:val="28"/>
          <w:szCs w:val="28"/>
          <w:lang w:eastAsia="ru-RU"/>
        </w:rPr>
        <w:t>ік</w:t>
      </w:r>
      <w:r w:rsidR="007A1D9A" w:rsidRPr="00DE64D9">
        <w:rPr>
          <w:rFonts w:ascii="Times New Roman" w:eastAsia="Times New Roman" w:hAnsi="Times New Roman"/>
          <w:sz w:val="28"/>
          <w:szCs w:val="28"/>
          <w:lang w:eastAsia="ru-RU"/>
        </w:rPr>
        <w:t xml:space="preserve"> за рахунок коштів бюджету Харківської міської територіальної громади</w:t>
      </w:r>
      <w:r w:rsidR="00DE64D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D4E4A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6. </w:t>
      </w:r>
      <w:r w:rsidR="00DD4E4A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Очікувана вартість предмета закупівлі: </w:t>
      </w:r>
      <w:r w:rsidR="00B95FD5" w:rsidRPr="00B95FD5">
        <w:rPr>
          <w:rFonts w:ascii="Times New Roman" w:eastAsia="Times New Roman" w:hAnsi="Times New Roman"/>
          <w:sz w:val="28"/>
          <w:szCs w:val="28"/>
          <w:lang w:eastAsia="ru-RU"/>
        </w:rPr>
        <w:t xml:space="preserve">135 000,00 </w:t>
      </w:r>
      <w:r w:rsidR="00DD4E4A" w:rsidRPr="00B95FD5">
        <w:rPr>
          <w:rFonts w:ascii="Times New Roman" w:eastAsia="Times New Roman" w:hAnsi="Times New Roman"/>
          <w:sz w:val="28"/>
          <w:szCs w:val="28"/>
          <w:lang w:eastAsia="ru-RU"/>
        </w:rPr>
        <w:t>грн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з ПДВ.</w:t>
      </w:r>
    </w:p>
    <w:p w:rsidR="00DD4E4A" w:rsidRPr="00E65479" w:rsidRDefault="00DD4E4A" w:rsidP="007817F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12373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7. </w:t>
      </w:r>
      <w:r w:rsidR="00B6060F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очікуваної вартості предмета закупівлі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B12373" w:rsidRPr="00E65479" w:rsidRDefault="001149A0" w:rsidP="007817F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>Очікуван</w:t>
      </w:r>
      <w:r w:rsidR="00F51629" w:rsidRPr="007A1D9A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предмету закупівлі в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>изначено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відповідно до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18336A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Примірної методики визначення очікуваної вартості предмета закупівлі, </w:t>
      </w:r>
      <w:r w:rsidR="00482B0F" w:rsidRPr="00E65479">
        <w:rPr>
          <w:rFonts w:ascii="Times New Roman" w:eastAsia="Times New Roman" w:hAnsi="Times New Roman"/>
          <w:sz w:val="28"/>
          <w:szCs w:val="28"/>
          <w:lang w:eastAsia="ru-RU"/>
        </w:rPr>
        <w:t>затвердженої наказом Міністерства розвитку економіки, торгівлі та сільського господарства від 18.02.2020 № 275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(далі – Методика).</w:t>
      </w:r>
    </w:p>
    <w:p w:rsidR="00330E37" w:rsidRPr="00E65479" w:rsidRDefault="003250E4" w:rsidP="007817F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>Метод, що з</w:t>
      </w:r>
      <w:r w:rsidR="008C72F7" w:rsidRPr="00E65479">
        <w:rPr>
          <w:rFonts w:ascii="Times New Roman" w:eastAsia="Times New Roman" w:hAnsi="Times New Roman"/>
          <w:sz w:val="28"/>
          <w:szCs w:val="28"/>
          <w:lang w:eastAsia="ru-RU"/>
        </w:rPr>
        <w:t>астосовано</w:t>
      </w: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відповідно до Методики:</w:t>
      </w:r>
      <w:r w:rsidR="008C72F7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C72F7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Метод порівняння ринкових цін</w:t>
      </w:r>
      <w:r w:rsidR="008C72F7" w:rsidRPr="00E65479">
        <w:rPr>
          <w:rFonts w:ascii="Times New Roman" w:eastAsia="Times New Roman" w:hAnsi="Times New Roman"/>
          <w:sz w:val="28"/>
          <w:szCs w:val="28"/>
          <w:lang w:eastAsia="ru-RU"/>
        </w:rPr>
        <w:t>, який передбачає визначення очікуваної вартості на підставі даних ринку</w:t>
      </w:r>
      <w:r w:rsid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8C72F7" w:rsidRPr="00E65479" w:rsidRDefault="008C72F7" w:rsidP="007817F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6556D" w:rsidRPr="007C380A" w:rsidRDefault="004D4C9B" w:rsidP="00E6556D">
      <w:pPr>
        <w:spacing w:after="0" w:line="240" w:lineRule="auto"/>
        <w:ind w:firstLine="567"/>
        <w:jc w:val="both"/>
        <w:rPr>
          <w:rFonts w:ascii="Times New Roman" w:hAnsi="Times New Roman"/>
          <w:color w:val="333333"/>
          <w:sz w:val="28"/>
          <w:szCs w:val="28"/>
          <w:shd w:val="clear" w:color="auto" w:fill="FFFFFF"/>
        </w:rPr>
      </w:pPr>
      <w:r w:rsidRPr="00E6556D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Відповідно до застосованого методу бул</w:t>
      </w:r>
      <w:r w:rsidR="00E6556D">
        <w:rPr>
          <w:rFonts w:ascii="Times New Roman" w:eastAsia="Times New Roman" w:hAnsi="Times New Roman"/>
          <w:sz w:val="28"/>
          <w:szCs w:val="28"/>
          <w:lang w:eastAsia="ru-RU"/>
        </w:rPr>
        <w:t xml:space="preserve">и </w:t>
      </w:r>
      <w:r w:rsidR="00E6556D" w:rsidRPr="00E6556D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направ</w:t>
      </w:r>
      <w:r w:rsidR="00E6556D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лені </w:t>
      </w:r>
      <w:r w:rsidR="00E6556D" w:rsidRPr="00E6556D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письмов</w:t>
      </w:r>
      <w:r w:rsidR="00E6556D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і </w:t>
      </w:r>
      <w:r w:rsidR="00E6556D" w:rsidRPr="00E6556D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запит</w:t>
      </w:r>
      <w:r w:rsidR="00E6556D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и </w:t>
      </w:r>
      <w:r w:rsidR="00E6556D" w:rsidRPr="00E6556D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цінових пропозицій (</w:t>
      </w:r>
      <w:r w:rsidR="00E6556D" w:rsidRPr="007C380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>електронною поштою) виробникам, офіційним представникам та дилерам, постачальникам даного товару.</w:t>
      </w:r>
    </w:p>
    <w:p w:rsidR="00E6556D" w:rsidRPr="007C380A" w:rsidRDefault="00E6556D" w:rsidP="00E6556D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333333"/>
          <w:sz w:val="28"/>
          <w:szCs w:val="28"/>
        </w:rPr>
      </w:pPr>
      <w:r w:rsidRPr="007C380A">
        <w:rPr>
          <w:rFonts w:ascii="Times New Roman" w:hAnsi="Times New Roman"/>
          <w:color w:val="333333"/>
          <w:sz w:val="28"/>
          <w:szCs w:val="28"/>
          <w:shd w:val="clear" w:color="auto" w:fill="FFFFFF"/>
        </w:rPr>
        <w:t xml:space="preserve">Після отриманих цінових пропозицій </w:t>
      </w:r>
      <w:r w:rsidRPr="007C380A">
        <w:rPr>
          <w:rFonts w:ascii="Times New Roman" w:eastAsia="Times New Roman" w:hAnsi="Times New Roman"/>
          <w:color w:val="333333"/>
          <w:sz w:val="28"/>
          <w:szCs w:val="28"/>
        </w:rPr>
        <w:t>визначаємо очікувану ціну за одиницю, як середньоарифметичне значення масиву отриманих даних, а саме</w:t>
      </w:r>
    </w:p>
    <w:p w:rsidR="00E6556D" w:rsidRPr="007C380A" w:rsidRDefault="00E6556D" w:rsidP="00E6556D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333333"/>
          <w:sz w:val="28"/>
          <w:szCs w:val="28"/>
        </w:rPr>
      </w:pPr>
    </w:p>
    <w:p w:rsidR="00DE64D9" w:rsidRPr="007C380A" w:rsidRDefault="00DE64D9" w:rsidP="00DE64D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7C380A">
        <w:rPr>
          <w:rFonts w:ascii="Times New Roman" w:eastAsia="Times New Roman" w:hAnsi="Times New Roman"/>
          <w:sz w:val="28"/>
          <w:szCs w:val="28"/>
          <w:lang w:eastAsia="ru-RU"/>
        </w:rPr>
        <w:t>Цод</w:t>
      </w:r>
      <w:proofErr w:type="spellEnd"/>
      <w:r w:rsidRPr="007C380A">
        <w:rPr>
          <w:rFonts w:ascii="Times New Roman" w:eastAsia="Times New Roman" w:hAnsi="Times New Roman"/>
          <w:sz w:val="28"/>
          <w:szCs w:val="28"/>
          <w:lang w:eastAsia="ru-RU"/>
        </w:rPr>
        <w:t xml:space="preserve"> = (Ц1 + Ц2 + Ц3) / К = (22 990,00 + 24 217,20 + 26 964,00 + 28932,00 + 29000,00 + 32 370,00) /6 = 27 412,00</w:t>
      </w:r>
      <w:r w:rsidR="00C55D6F" w:rsidRPr="007C380A">
        <w:rPr>
          <w:rFonts w:ascii="Times New Roman" w:eastAsia="Times New Roman" w:hAnsi="Times New Roman"/>
          <w:sz w:val="28"/>
          <w:szCs w:val="28"/>
          <w:lang w:eastAsia="ru-RU"/>
        </w:rPr>
        <w:t xml:space="preserve"> грн</w:t>
      </w:r>
      <w:r w:rsidRPr="007C380A">
        <w:rPr>
          <w:rFonts w:ascii="Times New Roman" w:eastAsia="Times New Roman" w:hAnsi="Times New Roman"/>
          <w:sz w:val="28"/>
          <w:szCs w:val="28"/>
          <w:lang w:eastAsia="ru-RU"/>
        </w:rPr>
        <w:t xml:space="preserve"> .</w:t>
      </w:r>
    </w:p>
    <w:p w:rsidR="00C55D6F" w:rsidRPr="007C380A" w:rsidRDefault="00C55D6F" w:rsidP="00DE64D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55D6F" w:rsidRPr="007C380A" w:rsidRDefault="00DE64D9" w:rsidP="00C55D6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C380A">
        <w:rPr>
          <w:rFonts w:ascii="Times New Roman" w:eastAsia="Times New Roman" w:hAnsi="Times New Roman"/>
          <w:sz w:val="28"/>
          <w:szCs w:val="28"/>
          <w:lang w:eastAsia="ru-RU"/>
        </w:rPr>
        <w:t xml:space="preserve">Враховуючи постанову Кабінету Міністрів України від 04.04.2001 № 332 (зі змінами) «Про </w:t>
      </w:r>
      <w:r w:rsidR="00C55D6F" w:rsidRPr="007C380A">
        <w:rPr>
          <w:rFonts w:ascii="Times New Roman" w:eastAsia="Times New Roman" w:hAnsi="Times New Roman"/>
          <w:sz w:val="28"/>
          <w:szCs w:val="28"/>
          <w:lang w:eastAsia="ru-RU"/>
        </w:rPr>
        <w:t>граничні</w:t>
      </w:r>
      <w:r w:rsidRPr="007C380A">
        <w:rPr>
          <w:rFonts w:ascii="Times New Roman" w:eastAsia="Times New Roman" w:hAnsi="Times New Roman"/>
          <w:sz w:val="28"/>
          <w:szCs w:val="28"/>
          <w:lang w:eastAsia="ru-RU"/>
        </w:rPr>
        <w:t xml:space="preserve"> суми витрат на придбання автом</w:t>
      </w:r>
      <w:r w:rsidR="00C55D6F" w:rsidRPr="007C380A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7C380A">
        <w:rPr>
          <w:rFonts w:ascii="Times New Roman" w:eastAsia="Times New Roman" w:hAnsi="Times New Roman"/>
          <w:sz w:val="28"/>
          <w:szCs w:val="28"/>
          <w:lang w:eastAsia="ru-RU"/>
        </w:rPr>
        <w:t>білів, меблів, іншого обладнання та устаткування, мобільних телефонів, комп’ютерів</w:t>
      </w:r>
      <w:r w:rsidR="00C55D6F" w:rsidRPr="007C380A">
        <w:rPr>
          <w:rFonts w:ascii="Times New Roman" w:eastAsia="Times New Roman" w:hAnsi="Times New Roman"/>
          <w:sz w:val="28"/>
          <w:szCs w:val="28"/>
          <w:lang w:eastAsia="ru-RU"/>
        </w:rPr>
        <w:t xml:space="preserve"> державними органами, а також установами та організаціями, які утримуються за рахунок державного бюджету», очікувана вартість </w:t>
      </w:r>
      <w:r w:rsidR="00C55D6F" w:rsidRPr="007C380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ноутбуків </w:t>
      </w:r>
      <w:r w:rsidR="00C55D6F" w:rsidRPr="007C380A">
        <w:rPr>
          <w:rFonts w:ascii="Times New Roman" w:eastAsia="Times New Roman" w:hAnsi="Times New Roman"/>
          <w:sz w:val="28"/>
          <w:szCs w:val="28"/>
          <w:lang w:eastAsia="ru-RU"/>
        </w:rPr>
        <w:t>становить:</w:t>
      </w:r>
    </w:p>
    <w:p w:rsidR="00C55D6F" w:rsidRPr="007C380A" w:rsidRDefault="00C55D6F" w:rsidP="00C55D6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55D6F" w:rsidRPr="007C380A" w:rsidRDefault="00C55D6F" w:rsidP="00C55D6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C380A">
        <w:rPr>
          <w:rFonts w:ascii="Times New Roman" w:eastAsia="Times New Roman" w:hAnsi="Times New Roman"/>
          <w:sz w:val="28"/>
          <w:szCs w:val="28"/>
          <w:lang w:eastAsia="ru-RU"/>
        </w:rPr>
        <w:t xml:space="preserve">ОВ = </w:t>
      </w:r>
      <w:proofErr w:type="spellStart"/>
      <w:r w:rsidRPr="007C380A">
        <w:rPr>
          <w:rFonts w:ascii="Times New Roman" w:eastAsia="Times New Roman" w:hAnsi="Times New Roman"/>
          <w:sz w:val="28"/>
          <w:szCs w:val="28"/>
          <w:lang w:eastAsia="ru-RU"/>
        </w:rPr>
        <w:t>Цод</w:t>
      </w:r>
      <w:proofErr w:type="spellEnd"/>
      <w:r w:rsidRPr="007C380A">
        <w:rPr>
          <w:rFonts w:ascii="Times New Roman" w:eastAsia="Times New Roman" w:hAnsi="Times New Roman"/>
          <w:sz w:val="28"/>
          <w:szCs w:val="28"/>
          <w:lang w:eastAsia="ru-RU"/>
        </w:rPr>
        <w:t xml:space="preserve"> x V = 27 000,00 х 5 = 135 000,00 грн.</w:t>
      </w:r>
    </w:p>
    <w:p w:rsidR="00E6556D" w:rsidRPr="007C380A" w:rsidRDefault="00E6556D" w:rsidP="00C55D6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6556D" w:rsidRDefault="00E6556D" w:rsidP="007817FA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E6556D" w:rsidSect="001668BF">
      <w:pgSz w:w="11906" w:h="16838"/>
      <w:pgMar w:top="567" w:right="851" w:bottom="130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646F3BBD"/>
    <w:multiLevelType w:val="hybridMultilevel"/>
    <w:tmpl w:val="EE7CA17E"/>
    <w:lvl w:ilvl="0" w:tplc="0B28584E">
      <w:start w:val="1"/>
      <w:numFmt w:val="decimal"/>
      <w:lvlText w:val="%1)"/>
      <w:lvlJc w:val="left"/>
      <w:pPr>
        <w:ind w:left="1070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>
    <w:nsid w:val="75D1378B"/>
    <w:multiLevelType w:val="multilevel"/>
    <w:tmpl w:val="1B0A91E8"/>
    <w:lvl w:ilvl="0">
      <w:start w:val="1"/>
      <w:numFmt w:val="decimal"/>
      <w:lvlText w:val="%1."/>
      <w:lvlJc w:val="left"/>
      <w:pPr>
        <w:ind w:left="1287" w:hanging="360"/>
      </w:pPr>
      <w:rPr>
        <w:sz w:val="25"/>
        <w:szCs w:val="25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1F80"/>
    <w:rsid w:val="000210D2"/>
    <w:rsid w:val="00035765"/>
    <w:rsid w:val="000527DD"/>
    <w:rsid w:val="00083B42"/>
    <w:rsid w:val="00087F1C"/>
    <w:rsid w:val="000B1F80"/>
    <w:rsid w:val="000C58C4"/>
    <w:rsid w:val="000D292C"/>
    <w:rsid w:val="000D4E09"/>
    <w:rsid w:val="001149A0"/>
    <w:rsid w:val="00137264"/>
    <w:rsid w:val="00146C3E"/>
    <w:rsid w:val="0015274D"/>
    <w:rsid w:val="001668BF"/>
    <w:rsid w:val="00182EFD"/>
    <w:rsid w:val="0018336A"/>
    <w:rsid w:val="001E4591"/>
    <w:rsid w:val="001F3A51"/>
    <w:rsid w:val="00204038"/>
    <w:rsid w:val="00214C14"/>
    <w:rsid w:val="00222D54"/>
    <w:rsid w:val="002F7D8B"/>
    <w:rsid w:val="0032367D"/>
    <w:rsid w:val="003250E4"/>
    <w:rsid w:val="00330E37"/>
    <w:rsid w:val="00347FC7"/>
    <w:rsid w:val="003678FA"/>
    <w:rsid w:val="00370C4C"/>
    <w:rsid w:val="0038019F"/>
    <w:rsid w:val="003920C0"/>
    <w:rsid w:val="0039585A"/>
    <w:rsid w:val="00395A93"/>
    <w:rsid w:val="00482B0F"/>
    <w:rsid w:val="004D4C9B"/>
    <w:rsid w:val="005412BE"/>
    <w:rsid w:val="005621FD"/>
    <w:rsid w:val="00575E3F"/>
    <w:rsid w:val="00595B53"/>
    <w:rsid w:val="005E4425"/>
    <w:rsid w:val="006065A6"/>
    <w:rsid w:val="006078E6"/>
    <w:rsid w:val="006124A8"/>
    <w:rsid w:val="006452BC"/>
    <w:rsid w:val="00653CE2"/>
    <w:rsid w:val="00691B46"/>
    <w:rsid w:val="00696B51"/>
    <w:rsid w:val="006A1BE5"/>
    <w:rsid w:val="006C7939"/>
    <w:rsid w:val="006D527C"/>
    <w:rsid w:val="006D6144"/>
    <w:rsid w:val="0071711D"/>
    <w:rsid w:val="007577F6"/>
    <w:rsid w:val="00772C36"/>
    <w:rsid w:val="007817FA"/>
    <w:rsid w:val="007A1D9A"/>
    <w:rsid w:val="007C380A"/>
    <w:rsid w:val="00857F61"/>
    <w:rsid w:val="008920DD"/>
    <w:rsid w:val="00896952"/>
    <w:rsid w:val="008B26F8"/>
    <w:rsid w:val="008B3198"/>
    <w:rsid w:val="008C72F7"/>
    <w:rsid w:val="008F241F"/>
    <w:rsid w:val="009010A1"/>
    <w:rsid w:val="00921BDD"/>
    <w:rsid w:val="00967420"/>
    <w:rsid w:val="009A09BD"/>
    <w:rsid w:val="009A180B"/>
    <w:rsid w:val="009E3831"/>
    <w:rsid w:val="009F2D9D"/>
    <w:rsid w:val="009F610E"/>
    <w:rsid w:val="00A614DA"/>
    <w:rsid w:val="00A83726"/>
    <w:rsid w:val="00A8635E"/>
    <w:rsid w:val="00AC2949"/>
    <w:rsid w:val="00B12373"/>
    <w:rsid w:val="00B44B35"/>
    <w:rsid w:val="00B6060F"/>
    <w:rsid w:val="00B95FD5"/>
    <w:rsid w:val="00BC0197"/>
    <w:rsid w:val="00BC6322"/>
    <w:rsid w:val="00BF472D"/>
    <w:rsid w:val="00C245CD"/>
    <w:rsid w:val="00C50EBF"/>
    <w:rsid w:val="00C55D6F"/>
    <w:rsid w:val="00C819C9"/>
    <w:rsid w:val="00CB3434"/>
    <w:rsid w:val="00D417A2"/>
    <w:rsid w:val="00D641D7"/>
    <w:rsid w:val="00DA30E1"/>
    <w:rsid w:val="00DD4E4A"/>
    <w:rsid w:val="00DE64D9"/>
    <w:rsid w:val="00E17386"/>
    <w:rsid w:val="00E33508"/>
    <w:rsid w:val="00E33FD8"/>
    <w:rsid w:val="00E65479"/>
    <w:rsid w:val="00E6556D"/>
    <w:rsid w:val="00EA7A3B"/>
    <w:rsid w:val="00EE08E4"/>
    <w:rsid w:val="00F51629"/>
    <w:rsid w:val="00F94398"/>
    <w:rsid w:val="00FD3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5E3F"/>
    <w:pPr>
      <w:spacing w:after="200" w:line="276" w:lineRule="auto"/>
    </w:pPr>
    <w:rPr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B1F80"/>
    <w:pPr>
      <w:ind w:left="720"/>
      <w:contextualSpacing/>
    </w:pPr>
    <w:rPr>
      <w:sz w:val="20"/>
      <w:szCs w:val="20"/>
    </w:rPr>
  </w:style>
  <w:style w:type="character" w:customStyle="1" w:styleId="a4">
    <w:name w:val="Абзац списка Знак"/>
    <w:link w:val="a3"/>
    <w:uiPriority w:val="34"/>
    <w:locked/>
    <w:rsid w:val="000B1F80"/>
    <w:rPr>
      <w:rFonts w:ascii="Calibri" w:eastAsia="Calibri" w:hAnsi="Calibri" w:cs="Times New Roman"/>
    </w:rPr>
  </w:style>
  <w:style w:type="paragraph" w:customStyle="1" w:styleId="a5">
    <w:name w:val="a"/>
    <w:basedOn w:val="a"/>
    <w:rsid w:val="006C79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table" w:styleId="a6">
    <w:name w:val="Table Grid"/>
    <w:basedOn w:val="a1"/>
    <w:uiPriority w:val="59"/>
    <w:rsid w:val="00E6556D"/>
    <w:rPr>
      <w:rFonts w:asciiTheme="minorHAnsi" w:eastAsiaTheme="minorHAnsi" w:hAnsiTheme="minorHAnsi" w:cstheme="minorBidi"/>
      <w:sz w:val="22"/>
      <w:szCs w:val="22"/>
      <w:lang w:val="uk-UA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rvps2">
    <w:name w:val="rvps2"/>
    <w:basedOn w:val="a"/>
    <w:rsid w:val="00E6556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rvps12">
    <w:name w:val="rvps12"/>
    <w:basedOn w:val="a"/>
    <w:rsid w:val="00E6556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rvts9">
    <w:name w:val="rvts9"/>
    <w:basedOn w:val="a0"/>
    <w:rsid w:val="00E6556D"/>
  </w:style>
  <w:style w:type="character" w:customStyle="1" w:styleId="rvts40">
    <w:name w:val="rvts40"/>
    <w:basedOn w:val="a0"/>
    <w:rsid w:val="00E6556D"/>
  </w:style>
  <w:style w:type="paragraph" w:customStyle="1" w:styleId="rvps14">
    <w:name w:val="rvps14"/>
    <w:basedOn w:val="a"/>
    <w:rsid w:val="00E6556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5E3F"/>
    <w:pPr>
      <w:spacing w:after="200" w:line="276" w:lineRule="auto"/>
    </w:pPr>
    <w:rPr>
      <w:sz w:val="22"/>
      <w:szCs w:val="22"/>
      <w:lang w:val="uk-UA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B1F80"/>
    <w:pPr>
      <w:ind w:left="720"/>
      <w:contextualSpacing/>
    </w:pPr>
    <w:rPr>
      <w:sz w:val="20"/>
      <w:szCs w:val="20"/>
    </w:rPr>
  </w:style>
  <w:style w:type="character" w:customStyle="1" w:styleId="a4">
    <w:name w:val="Абзац списка Знак"/>
    <w:link w:val="a3"/>
    <w:uiPriority w:val="34"/>
    <w:locked/>
    <w:rsid w:val="000B1F80"/>
    <w:rPr>
      <w:rFonts w:ascii="Calibri" w:eastAsia="Calibri" w:hAnsi="Calibri" w:cs="Times New Roman"/>
    </w:rPr>
  </w:style>
  <w:style w:type="paragraph" w:customStyle="1" w:styleId="a5">
    <w:name w:val="a"/>
    <w:basedOn w:val="a"/>
    <w:rsid w:val="006C79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table" w:styleId="a6">
    <w:name w:val="Table Grid"/>
    <w:basedOn w:val="a1"/>
    <w:uiPriority w:val="59"/>
    <w:rsid w:val="00E6556D"/>
    <w:rPr>
      <w:rFonts w:asciiTheme="minorHAnsi" w:eastAsiaTheme="minorHAnsi" w:hAnsiTheme="minorHAnsi" w:cstheme="minorBidi"/>
      <w:sz w:val="22"/>
      <w:szCs w:val="22"/>
      <w:lang w:val="uk-UA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rvps2">
    <w:name w:val="rvps2"/>
    <w:basedOn w:val="a"/>
    <w:rsid w:val="00E6556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paragraph" w:customStyle="1" w:styleId="rvps12">
    <w:name w:val="rvps12"/>
    <w:basedOn w:val="a"/>
    <w:rsid w:val="00E6556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rvts9">
    <w:name w:val="rvts9"/>
    <w:basedOn w:val="a0"/>
    <w:rsid w:val="00E6556D"/>
  </w:style>
  <w:style w:type="character" w:customStyle="1" w:styleId="rvts40">
    <w:name w:val="rvts40"/>
    <w:basedOn w:val="a0"/>
    <w:rsid w:val="00E6556D"/>
  </w:style>
  <w:style w:type="paragraph" w:customStyle="1" w:styleId="rvps14">
    <w:name w:val="rvps14"/>
    <w:basedOn w:val="a"/>
    <w:rsid w:val="00E6556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371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06906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20765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475</Words>
  <Characters>2709</Characters>
  <Application>Microsoft Office Word</Application>
  <DocSecurity>0</DocSecurity>
  <Lines>22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3178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2800-shvetss</dc:creator>
  <cp:lastModifiedBy>Nataly</cp:lastModifiedBy>
  <cp:revision>2</cp:revision>
  <cp:lastPrinted>2022-02-14T13:26:00Z</cp:lastPrinted>
  <dcterms:created xsi:type="dcterms:W3CDTF">2023-02-03T10:19:00Z</dcterms:created>
  <dcterms:modified xsi:type="dcterms:W3CDTF">2023-02-03T10:19:00Z</dcterms:modified>
</cp:coreProperties>
</file>